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CAB45" w14:textId="77777777" w:rsidR="005341D8" w:rsidRPr="00B9519C" w:rsidRDefault="005341D8" w:rsidP="005341D8">
      <w:pPr>
        <w:spacing w:after="0"/>
        <w:jc w:val="center"/>
        <w:rPr>
          <w:rFonts w:ascii="Times New Roman" w:hAnsi="Times New Roman" w:cs="Times New Roman"/>
          <w:b/>
        </w:rPr>
      </w:pPr>
      <w:r w:rsidRPr="00B9519C">
        <w:rPr>
          <w:rFonts w:ascii="Times New Roman" w:hAnsi="Times New Roman" w:cs="Times New Roman"/>
          <w:b/>
        </w:rPr>
        <w:t>UNITED STATES BANKRUPTCY COURT</w:t>
      </w:r>
    </w:p>
    <w:p w14:paraId="18E36351" w14:textId="77777777" w:rsidR="005341D8" w:rsidRDefault="005341D8" w:rsidP="005341D8">
      <w:pPr>
        <w:spacing w:after="0"/>
        <w:jc w:val="center"/>
        <w:rPr>
          <w:rFonts w:ascii="Times New Roman" w:hAnsi="Times New Roman" w:cs="Times New Roman"/>
        </w:rPr>
      </w:pPr>
      <w:r w:rsidRPr="00B9519C">
        <w:rPr>
          <w:rFonts w:ascii="Times New Roman" w:hAnsi="Times New Roman" w:cs="Times New Roman"/>
          <w:b/>
        </w:rPr>
        <w:t>MIDDLE DISTRICT OF ALABAMA</w:t>
      </w:r>
    </w:p>
    <w:p w14:paraId="6665C775" w14:textId="77777777" w:rsidR="005341D8" w:rsidRDefault="005341D8" w:rsidP="005341D8">
      <w:pPr>
        <w:spacing w:after="0"/>
        <w:rPr>
          <w:rFonts w:ascii="Times New Roman" w:hAnsi="Times New Roman" w:cs="Times New Roman"/>
        </w:rPr>
      </w:pPr>
    </w:p>
    <w:p w14:paraId="7D725F79" w14:textId="7A75543B" w:rsidR="005341D8" w:rsidRPr="005341D8" w:rsidRDefault="005341D8" w:rsidP="005341D8">
      <w:pPr>
        <w:spacing w:after="0"/>
        <w:rPr>
          <w:rFonts w:ascii="Times New Roman" w:hAnsi="Times New Roman" w:cs="Times New Roman"/>
        </w:rPr>
      </w:pPr>
      <w:r w:rsidRPr="005341D8">
        <w:rPr>
          <w:rFonts w:ascii="Times New Roman" w:hAnsi="Times New Roman" w:cs="Times New Roman"/>
        </w:rPr>
        <w:t>In re:</w:t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  <w:t xml:space="preserve">Case No. </w:t>
      </w:r>
      <w:r w:rsidRPr="005341D8">
        <w:rPr>
          <w:rFonts w:ascii="Times New Roman" w:hAnsi="Times New Roman" w:cs="Times New Roman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341D8">
        <w:rPr>
          <w:rFonts w:ascii="Times New Roman" w:hAnsi="Times New Roman" w:cs="Times New Roman"/>
        </w:rPr>
        <w:instrText xml:space="preserve"> FORMTEXT </w:instrText>
      </w:r>
      <w:r w:rsidRPr="005341D8">
        <w:rPr>
          <w:rFonts w:ascii="Times New Roman" w:hAnsi="Times New Roman" w:cs="Times New Roman"/>
        </w:rPr>
      </w:r>
      <w:r w:rsidRPr="005341D8">
        <w:rPr>
          <w:rFonts w:ascii="Times New Roman" w:hAnsi="Times New Roman" w:cs="Times New Roman"/>
        </w:rPr>
        <w:fldChar w:fldCharType="separate"/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fldChar w:fldCharType="end"/>
      </w:r>
    </w:p>
    <w:p w14:paraId="27C5A742" w14:textId="5D49C08E" w:rsidR="005341D8" w:rsidRPr="005341D8" w:rsidRDefault="005341D8" w:rsidP="005341D8">
      <w:pPr>
        <w:spacing w:after="0"/>
        <w:rPr>
          <w:rFonts w:ascii="Times New Roman" w:hAnsi="Times New Roman" w:cs="Times New Roman"/>
        </w:rPr>
      </w:pPr>
      <w:r w:rsidRPr="005341D8">
        <w:rPr>
          <w:rFonts w:ascii="Times New Roman" w:hAnsi="Times New Roman" w:cs="Times New Roman"/>
        </w:rPr>
        <w:tab/>
      </w:r>
      <w:bookmarkStart w:id="0" w:name="Text3"/>
      <w:r w:rsidRPr="005341D8">
        <w:rPr>
          <w:rFonts w:ascii="Times New Roman" w:hAnsi="Times New Roman" w:cs="Times New Roman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341D8">
        <w:rPr>
          <w:rFonts w:ascii="Times New Roman" w:hAnsi="Times New Roman" w:cs="Times New Roman"/>
        </w:rPr>
        <w:instrText xml:space="preserve"> FORMTEXT </w:instrText>
      </w:r>
      <w:r w:rsidRPr="005341D8">
        <w:rPr>
          <w:rFonts w:ascii="Times New Roman" w:hAnsi="Times New Roman" w:cs="Times New Roman"/>
        </w:rPr>
      </w:r>
      <w:r w:rsidRPr="005341D8">
        <w:rPr>
          <w:rFonts w:ascii="Times New Roman" w:hAnsi="Times New Roman" w:cs="Times New Roman"/>
        </w:rPr>
        <w:fldChar w:fldCharType="separate"/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fldChar w:fldCharType="end"/>
      </w:r>
      <w:bookmarkEnd w:id="0"/>
      <w:r w:rsidRPr="005341D8">
        <w:rPr>
          <w:rFonts w:ascii="Times New Roman" w:hAnsi="Times New Roman" w:cs="Times New Roman"/>
        </w:rPr>
        <w:t>,</w:t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  <w:t xml:space="preserve"> </w:t>
      </w:r>
    </w:p>
    <w:p w14:paraId="64AE6405" w14:textId="4B49091A" w:rsidR="005341D8" w:rsidRPr="005341D8" w:rsidRDefault="005341D8" w:rsidP="005341D8">
      <w:pPr>
        <w:spacing w:after="0"/>
        <w:rPr>
          <w:rFonts w:ascii="Times New Roman" w:hAnsi="Times New Roman" w:cs="Times New Roman"/>
        </w:rPr>
      </w:pP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  <w:t xml:space="preserve">Chapter </w:t>
      </w:r>
      <w:bookmarkStart w:id="1" w:name="_Hlk146884605"/>
      <w:sdt>
        <w:sdtPr>
          <w:id w:val="-442389207"/>
          <w:placeholder>
            <w:docPart w:val="A51ED392E1C04238AFA131285DB7B9E5"/>
          </w:placeholder>
          <w:showingPlcHdr/>
          <w:comboBox>
            <w:listItem w:value="Choose an item."/>
            <w:listItem w:displayText="7" w:value="7"/>
            <w:listItem w:displayText="13" w:value="13"/>
            <w:listItem w:displayText="12" w:value="12"/>
            <w:listItem w:displayText="11" w:value="11"/>
          </w:comboBox>
        </w:sdtPr>
        <w:sdtEndPr/>
        <w:sdtContent>
          <w:r w:rsidRPr="005341D8">
            <w:rPr>
              <w:rStyle w:val="PlaceholderText"/>
              <w:rFonts w:ascii="Times New Roman" w:hAnsi="Times New Roman" w:cs="Times New Roman"/>
            </w:rPr>
            <w:t>Choose an item.</w:t>
          </w:r>
        </w:sdtContent>
      </w:sdt>
      <w:bookmarkEnd w:id="1"/>
    </w:p>
    <w:p w14:paraId="113FF3E1" w14:textId="77777777" w:rsidR="005341D8" w:rsidRPr="005341D8" w:rsidRDefault="005341D8" w:rsidP="005341D8">
      <w:pPr>
        <w:spacing w:after="0"/>
        <w:rPr>
          <w:rFonts w:ascii="Times New Roman" w:hAnsi="Times New Roman" w:cs="Times New Roman"/>
        </w:rPr>
      </w:pP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  <w:r w:rsidRPr="005341D8">
        <w:rPr>
          <w:rFonts w:ascii="Times New Roman" w:hAnsi="Times New Roman" w:cs="Times New Roman"/>
        </w:rPr>
        <w:tab/>
      </w:r>
    </w:p>
    <w:p w14:paraId="2627A6D4" w14:textId="5D7BACF8" w:rsidR="005341D8" w:rsidRDefault="005341D8" w:rsidP="005341D8">
      <w:pPr>
        <w:spacing w:after="0"/>
        <w:rPr>
          <w:rFonts w:ascii="Times New Roman" w:hAnsi="Times New Roman" w:cs="Times New Roman"/>
        </w:rPr>
        <w:sectPr w:rsidR="005341D8" w:rsidSect="00D8075C">
          <w:footerReference w:type="default" r:id="rId7"/>
          <w:pgSz w:w="12240" w:h="15840"/>
          <w:pgMar w:top="5760" w:right="1440" w:bottom="1440" w:left="1440" w:header="720" w:footer="720" w:gutter="0"/>
          <w:cols w:space="720"/>
          <w:docGrid w:linePitch="360"/>
        </w:sectPr>
      </w:pPr>
      <w:r w:rsidRPr="005341D8">
        <w:rPr>
          <w:rFonts w:ascii="Times New Roman" w:hAnsi="Times New Roman" w:cs="Times New Roman"/>
        </w:rPr>
        <w:t>Debtor(s).</w:t>
      </w:r>
    </w:p>
    <w:p w14:paraId="5A37DB78" w14:textId="77777777" w:rsidR="005341D8" w:rsidRDefault="005341D8" w:rsidP="005341D8">
      <w:pPr>
        <w:pBdr>
          <w:bottom w:val="single" w:sz="6" w:space="1" w:color="auto"/>
        </w:pBdr>
        <w:spacing w:after="0"/>
        <w:rPr>
          <w:rFonts w:ascii="Times New Roman" w:hAnsi="Times New Roman" w:cs="Times New Roman"/>
        </w:rPr>
        <w:sectPr w:rsidR="005341D8" w:rsidSect="00F11E7B">
          <w:type w:val="continuous"/>
          <w:pgSz w:w="12240" w:h="15840"/>
          <w:pgMar w:top="1440" w:right="1440" w:bottom="1440" w:left="1440" w:header="720" w:footer="720" w:gutter="0"/>
          <w:cols w:space="720"/>
          <w:formProt w:val="0"/>
          <w:docGrid w:linePitch="360"/>
        </w:sectPr>
      </w:pPr>
    </w:p>
    <w:p w14:paraId="2BEB7D3C" w14:textId="77777777" w:rsidR="005341D8" w:rsidRDefault="005341D8" w:rsidP="005341D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0CCC0B9" w14:textId="77777777" w:rsidR="002F765E" w:rsidRPr="00C66B21" w:rsidRDefault="002F765E" w:rsidP="002F765E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ORDER GRANTING </w:t>
      </w:r>
      <w:r w:rsidRPr="00C66B21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MOTION TO SEVER CHAPTER 13 CASE </w:t>
      </w:r>
    </w:p>
    <w:p w14:paraId="1A0A2185" w14:textId="77777777" w:rsidR="002F765E" w:rsidRDefault="002F765E" w:rsidP="002F765E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C66B21">
        <w:rPr>
          <w:rFonts w:ascii="Times New Roman" w:hAnsi="Times New Roman" w:cs="Times New Roman"/>
          <w:b/>
          <w:bCs/>
          <w:sz w:val="26"/>
          <w:szCs w:val="26"/>
          <w:u w:val="single"/>
        </w:rPr>
        <w:t>AND ALLOCAT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ING</w:t>
      </w:r>
      <w:r w:rsidRPr="00C66B21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CLAIMS</w:t>
      </w:r>
    </w:p>
    <w:p w14:paraId="11B4BA85" w14:textId="77777777" w:rsidR="002F765E" w:rsidRPr="00C66B21" w:rsidRDefault="002F765E" w:rsidP="002F765E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D643391" w14:textId="77777777" w:rsidR="002F765E" w:rsidRDefault="002F765E" w:rsidP="002F765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 Debtors filed a Motion to Sever (Doc. </w:t>
      </w:r>
      <w:r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6"/>
          <w:szCs w:val="26"/>
        </w:rPr>
        <w:instrText xml:space="preserve"> FORMTEXT </w:instrTex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fldChar w:fldCharType="separate"/>
      </w:r>
      <w:r>
        <w:rPr>
          <w:rFonts w:ascii="Times New Roman" w:hAnsi="Times New Roman" w:cs="Times New Roman"/>
          <w:noProof/>
          <w:sz w:val="26"/>
          <w:szCs w:val="26"/>
        </w:rPr>
        <w:t> </w:t>
      </w:r>
      <w:r>
        <w:rPr>
          <w:rFonts w:ascii="Times New Roman" w:hAnsi="Times New Roman" w:cs="Times New Roman"/>
          <w:noProof/>
          <w:sz w:val="26"/>
          <w:szCs w:val="26"/>
        </w:rPr>
        <w:t> </w:t>
      </w:r>
      <w:r>
        <w:rPr>
          <w:rFonts w:ascii="Times New Roman" w:hAnsi="Times New Roman" w:cs="Times New Roman"/>
          <w:noProof/>
          <w:sz w:val="26"/>
          <w:szCs w:val="26"/>
        </w:rPr>
        <w:t> </w:t>
      </w:r>
      <w:r>
        <w:rPr>
          <w:rFonts w:ascii="Times New Roman" w:hAnsi="Times New Roman" w:cs="Times New Roman"/>
          <w:noProof/>
          <w:sz w:val="26"/>
          <w:szCs w:val="26"/>
        </w:rPr>
        <w:t> </w:t>
      </w:r>
      <w:r>
        <w:rPr>
          <w:rFonts w:ascii="Times New Roman" w:hAnsi="Times New Roman" w:cs="Times New Roman"/>
          <w:noProof/>
          <w:sz w:val="26"/>
          <w:szCs w:val="26"/>
        </w:rPr>
        <w:t> </w:t>
      </w:r>
      <w:r>
        <w:rPr>
          <w:rFonts w:ascii="Times New Roman" w:hAnsi="Times New Roman" w:cs="Times New Roman"/>
          <w:sz w:val="26"/>
          <w:szCs w:val="26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), and a hearing was held on </w:t>
      </w:r>
      <w:sdt>
        <w:sdtPr>
          <w:id w:val="-1864740080"/>
          <w:placeholder>
            <w:docPart w:val="6E0F6FC314B74C9F984A149AB51CADA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F42834">
            <w:rPr>
              <w:rStyle w:val="PlaceholderText"/>
            </w:rPr>
            <w:t>Click or tap to enter a date.</w:t>
          </w:r>
        </w:sdtContent>
      </w:sdt>
      <w:r>
        <w:rPr>
          <w:rFonts w:ascii="Times New Roman" w:hAnsi="Times New Roman" w:cs="Times New Roman"/>
          <w:sz w:val="26"/>
          <w:szCs w:val="26"/>
        </w:rPr>
        <w:t xml:space="preserve">.  In accordance with the ruling in open court, it is hereby </w:t>
      </w:r>
    </w:p>
    <w:p w14:paraId="681B24CE" w14:textId="77777777" w:rsidR="002F765E" w:rsidRDefault="002F765E" w:rsidP="002F765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45FD896" w14:textId="77777777" w:rsidR="002F765E" w:rsidRDefault="002F765E" w:rsidP="002F765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ORDERED as follows: </w:t>
      </w:r>
    </w:p>
    <w:p w14:paraId="1C04E5F6" w14:textId="77777777" w:rsidR="002F765E" w:rsidRPr="00C66B21" w:rsidRDefault="002F765E" w:rsidP="002F765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2F6BE66" w14:textId="77777777" w:rsidR="002F765E" w:rsidRDefault="002F765E" w:rsidP="002F765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 </w:t>
      </w:r>
      <w:r w:rsidRPr="00AA1AC8">
        <w:rPr>
          <w:rFonts w:ascii="Times New Roman" w:hAnsi="Times New Roman" w:cs="Times New Roman"/>
          <w:sz w:val="26"/>
          <w:szCs w:val="26"/>
        </w:rPr>
        <w:t xml:space="preserve">Debtor </w:t>
      </w:r>
      <w:r w:rsidRPr="00AA1AC8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A1AC8">
        <w:rPr>
          <w:rFonts w:ascii="Times New Roman" w:hAnsi="Times New Roman" w:cs="Times New Roman"/>
          <w:sz w:val="26"/>
          <w:szCs w:val="26"/>
        </w:rPr>
        <w:instrText xml:space="preserve"> FORMTEXT </w:instrText>
      </w:r>
      <w:r w:rsidRPr="00AA1AC8">
        <w:rPr>
          <w:rFonts w:ascii="Times New Roman" w:hAnsi="Times New Roman" w:cs="Times New Roman"/>
          <w:sz w:val="26"/>
          <w:szCs w:val="26"/>
        </w:rPr>
      </w:r>
      <w:r w:rsidRPr="00AA1AC8">
        <w:rPr>
          <w:rFonts w:ascii="Times New Roman" w:hAnsi="Times New Roman" w:cs="Times New Roman"/>
          <w:sz w:val="26"/>
          <w:szCs w:val="26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A1AC8">
        <w:rPr>
          <w:rFonts w:ascii="Times New Roman" w:hAnsi="Times New Roman" w:cs="Times New Roman"/>
          <w:sz w:val="26"/>
          <w:szCs w:val="26"/>
        </w:rPr>
        <w:fldChar w:fldCharType="end"/>
      </w:r>
      <w:r w:rsidRPr="00AA1AC8">
        <w:rPr>
          <w:rFonts w:ascii="Times New Roman" w:hAnsi="Times New Roman" w:cs="Times New Roman"/>
          <w:sz w:val="26"/>
          <w:szCs w:val="26"/>
        </w:rPr>
        <w:t xml:space="preserve"> is severed from this case and assigned a new case number under Chapter 13. Debtor </w:t>
      </w:r>
      <w:r w:rsidRPr="00AA1AC8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A1AC8">
        <w:rPr>
          <w:rFonts w:ascii="Times New Roman" w:hAnsi="Times New Roman" w:cs="Times New Roman"/>
          <w:sz w:val="26"/>
          <w:szCs w:val="26"/>
        </w:rPr>
        <w:instrText xml:space="preserve"> FORMTEXT </w:instrText>
      </w:r>
      <w:r w:rsidRPr="00AA1AC8">
        <w:rPr>
          <w:rFonts w:ascii="Times New Roman" w:hAnsi="Times New Roman" w:cs="Times New Roman"/>
          <w:sz w:val="26"/>
          <w:szCs w:val="26"/>
        </w:rPr>
      </w:r>
      <w:r w:rsidRPr="00AA1AC8">
        <w:rPr>
          <w:rFonts w:ascii="Times New Roman" w:hAnsi="Times New Roman" w:cs="Times New Roman"/>
          <w:sz w:val="26"/>
          <w:szCs w:val="26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A1AC8">
        <w:rPr>
          <w:rFonts w:ascii="Times New Roman" w:hAnsi="Times New Roman" w:cs="Times New Roman"/>
          <w:sz w:val="26"/>
          <w:szCs w:val="26"/>
        </w:rPr>
        <w:fldChar w:fldCharType="end"/>
      </w:r>
      <w:r w:rsidRPr="00AA1AC8">
        <w:rPr>
          <w:rFonts w:ascii="Times New Roman" w:hAnsi="Times New Roman" w:cs="Times New Roman"/>
          <w:sz w:val="26"/>
          <w:szCs w:val="26"/>
        </w:rPr>
        <w:t xml:space="preserve"> will retain the original case number.</w:t>
      </w:r>
    </w:p>
    <w:p w14:paraId="4EF31317" w14:textId="77777777" w:rsidR="002F765E" w:rsidRPr="00AA1AC8" w:rsidRDefault="002F765E" w:rsidP="002F765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E30307F" w14:textId="77777777" w:rsidR="002F765E" w:rsidRDefault="002F765E" w:rsidP="002F765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 </w:t>
      </w:r>
      <w:r w:rsidRPr="00AA1AC8">
        <w:rPr>
          <w:rFonts w:ascii="Times New Roman" w:hAnsi="Times New Roman" w:cs="Times New Roman"/>
          <w:sz w:val="26"/>
          <w:szCs w:val="26"/>
        </w:rPr>
        <w:t xml:space="preserve">The following debts and claims are allocated to Debtor </w:t>
      </w:r>
      <w:r w:rsidRPr="00AA1AC8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A1AC8">
        <w:rPr>
          <w:rFonts w:ascii="Times New Roman" w:hAnsi="Times New Roman" w:cs="Times New Roman"/>
          <w:sz w:val="26"/>
          <w:szCs w:val="26"/>
        </w:rPr>
        <w:instrText xml:space="preserve"> FORMTEXT </w:instrText>
      </w:r>
      <w:r w:rsidRPr="00AA1AC8">
        <w:rPr>
          <w:rFonts w:ascii="Times New Roman" w:hAnsi="Times New Roman" w:cs="Times New Roman"/>
          <w:sz w:val="26"/>
          <w:szCs w:val="26"/>
        </w:rPr>
      </w:r>
      <w:r w:rsidRPr="00AA1AC8">
        <w:rPr>
          <w:rFonts w:ascii="Times New Roman" w:hAnsi="Times New Roman" w:cs="Times New Roman"/>
          <w:sz w:val="26"/>
          <w:szCs w:val="26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A1AC8">
        <w:rPr>
          <w:rFonts w:ascii="Times New Roman" w:hAnsi="Times New Roman" w:cs="Times New Roman"/>
          <w:sz w:val="26"/>
          <w:szCs w:val="26"/>
        </w:rPr>
        <w:fldChar w:fldCharType="end"/>
      </w:r>
      <w:r w:rsidRPr="00AA1AC8">
        <w:rPr>
          <w:rFonts w:ascii="Times New Roman" w:hAnsi="Times New Roman" w:cs="Times New Roman"/>
          <w:sz w:val="26"/>
          <w:szCs w:val="26"/>
        </w:rPr>
        <w:t xml:space="preserve"> as those are Debtor </w:t>
      </w:r>
      <w:r w:rsidRPr="00AA1AC8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A1AC8">
        <w:rPr>
          <w:rFonts w:ascii="Times New Roman" w:hAnsi="Times New Roman" w:cs="Times New Roman"/>
          <w:sz w:val="26"/>
          <w:szCs w:val="26"/>
        </w:rPr>
        <w:instrText xml:space="preserve"> FORMTEXT </w:instrText>
      </w:r>
      <w:r w:rsidRPr="00AA1AC8">
        <w:rPr>
          <w:rFonts w:ascii="Times New Roman" w:hAnsi="Times New Roman" w:cs="Times New Roman"/>
          <w:sz w:val="26"/>
          <w:szCs w:val="26"/>
        </w:rPr>
      </w:r>
      <w:r w:rsidRPr="00AA1AC8">
        <w:rPr>
          <w:rFonts w:ascii="Times New Roman" w:hAnsi="Times New Roman" w:cs="Times New Roman"/>
          <w:sz w:val="26"/>
          <w:szCs w:val="26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A1AC8">
        <w:rPr>
          <w:rFonts w:ascii="Times New Roman" w:hAnsi="Times New Roman" w:cs="Times New Roman"/>
          <w:sz w:val="26"/>
          <w:szCs w:val="26"/>
        </w:rPr>
        <w:fldChar w:fldCharType="end"/>
      </w:r>
      <w:r w:rsidRPr="00AA1AC8">
        <w:rPr>
          <w:rFonts w:ascii="Times New Roman" w:hAnsi="Times New Roman" w:cs="Times New Roman"/>
          <w:sz w:val="26"/>
          <w:szCs w:val="26"/>
        </w:rPr>
        <w:t>’s debts only:</w:t>
      </w:r>
    </w:p>
    <w:p w14:paraId="79C1727E" w14:textId="77777777" w:rsidR="002F765E" w:rsidRPr="00AA1AC8" w:rsidRDefault="002F765E" w:rsidP="002F765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523D5E" w14:textId="65FC92D0" w:rsidR="002F765E" w:rsidRDefault="002F765E" w:rsidP="002F765E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a.  </w:t>
      </w:r>
      <w:r w:rsidRPr="00AA1AC8">
        <w:rPr>
          <w:rFonts w:ascii="Times New Roman" w:hAnsi="Times New Roman" w:cs="Times New Roman"/>
          <w:sz w:val="26"/>
          <w:szCs w:val="26"/>
        </w:rPr>
        <w:t xml:space="preserve">Court Claim Number </w:t>
      </w:r>
      <w:r w:rsidRPr="00AA1AC8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A1AC8">
        <w:rPr>
          <w:rFonts w:ascii="Times New Roman" w:hAnsi="Times New Roman" w:cs="Times New Roman"/>
          <w:sz w:val="26"/>
          <w:szCs w:val="26"/>
        </w:rPr>
        <w:instrText xml:space="preserve"> FORMTEXT </w:instrText>
      </w:r>
      <w:r w:rsidRPr="00AA1AC8">
        <w:rPr>
          <w:rFonts w:ascii="Times New Roman" w:hAnsi="Times New Roman" w:cs="Times New Roman"/>
          <w:sz w:val="26"/>
          <w:szCs w:val="26"/>
        </w:rPr>
      </w:r>
      <w:r w:rsidRPr="00AA1AC8">
        <w:rPr>
          <w:rFonts w:ascii="Times New Roman" w:hAnsi="Times New Roman" w:cs="Times New Roman"/>
          <w:sz w:val="26"/>
          <w:szCs w:val="26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A1AC8">
        <w:rPr>
          <w:rFonts w:ascii="Times New Roman" w:hAnsi="Times New Roman" w:cs="Times New Roman"/>
          <w:sz w:val="26"/>
          <w:szCs w:val="26"/>
        </w:rPr>
        <w:fldChar w:fldCharType="end"/>
      </w:r>
      <w:r w:rsidRPr="00AA1AC8">
        <w:rPr>
          <w:rFonts w:ascii="Times New Roman" w:hAnsi="Times New Roman" w:cs="Times New Roman"/>
          <w:sz w:val="26"/>
          <w:szCs w:val="26"/>
        </w:rPr>
        <w:t xml:space="preserve"> - Creditor </w:t>
      </w:r>
      <w:r w:rsidRPr="00AA1AC8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A1AC8">
        <w:rPr>
          <w:rFonts w:ascii="Times New Roman" w:hAnsi="Times New Roman" w:cs="Times New Roman"/>
          <w:sz w:val="26"/>
          <w:szCs w:val="26"/>
        </w:rPr>
        <w:instrText xml:space="preserve"> FORMTEXT </w:instrText>
      </w:r>
      <w:r w:rsidRPr="00AA1AC8">
        <w:rPr>
          <w:rFonts w:ascii="Times New Roman" w:hAnsi="Times New Roman" w:cs="Times New Roman"/>
          <w:sz w:val="26"/>
          <w:szCs w:val="26"/>
        </w:rPr>
      </w:r>
      <w:r w:rsidRPr="00AA1AC8">
        <w:rPr>
          <w:rFonts w:ascii="Times New Roman" w:hAnsi="Times New Roman" w:cs="Times New Roman"/>
          <w:sz w:val="26"/>
          <w:szCs w:val="26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A1AC8">
        <w:rPr>
          <w:rFonts w:ascii="Times New Roman" w:hAnsi="Times New Roman" w:cs="Times New Roman"/>
          <w:sz w:val="26"/>
          <w:szCs w:val="26"/>
        </w:rPr>
        <w:fldChar w:fldCharType="end"/>
      </w:r>
      <w:r w:rsidR="00A83328">
        <w:rPr>
          <w:rFonts w:ascii="Times New Roman" w:hAnsi="Times New Roman" w:cs="Times New Roman"/>
          <w:sz w:val="26"/>
          <w:szCs w:val="26"/>
        </w:rPr>
        <w:t xml:space="preserve"> </w:t>
      </w:r>
      <w:r w:rsidR="00A83328" w:rsidRPr="00DB5A6E">
        <w:rPr>
          <w:rFonts w:ascii="Times New Roman" w:hAnsi="Times New Roman" w:cs="Times New Roman"/>
          <w:vanish/>
          <w:color w:val="FF0000"/>
          <w:sz w:val="26"/>
          <w:szCs w:val="26"/>
        </w:rPr>
        <w:t>[Copy and paste this line as necessary to cover all claim</w:t>
      </w:r>
      <w:r w:rsidR="00A83328">
        <w:rPr>
          <w:rFonts w:ascii="Times New Roman" w:hAnsi="Times New Roman" w:cs="Times New Roman"/>
          <w:vanish/>
          <w:color w:val="FF0000"/>
          <w:sz w:val="26"/>
          <w:szCs w:val="26"/>
        </w:rPr>
        <w:t>s</w:t>
      </w:r>
      <w:r w:rsidR="00A83328" w:rsidRPr="00DB5A6E">
        <w:rPr>
          <w:rFonts w:ascii="Times New Roman" w:hAnsi="Times New Roman" w:cs="Times New Roman"/>
          <w:vanish/>
          <w:color w:val="FF0000"/>
          <w:sz w:val="26"/>
          <w:szCs w:val="26"/>
        </w:rPr>
        <w:t>]</w:t>
      </w:r>
    </w:p>
    <w:p w14:paraId="270900B6" w14:textId="77777777" w:rsidR="002F765E" w:rsidRPr="00AA1AC8" w:rsidRDefault="002F765E" w:rsidP="002F765E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</w:p>
    <w:p w14:paraId="1F6D1D7C" w14:textId="77777777" w:rsidR="002F765E" w:rsidRDefault="002F765E" w:rsidP="002F765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 </w:t>
      </w:r>
      <w:r w:rsidRPr="00AA1AC8">
        <w:rPr>
          <w:rFonts w:ascii="Times New Roman" w:hAnsi="Times New Roman" w:cs="Times New Roman"/>
          <w:sz w:val="26"/>
          <w:szCs w:val="26"/>
        </w:rPr>
        <w:t xml:space="preserve">The following debts and claims are allocated to Debtor </w:t>
      </w:r>
      <w:r w:rsidRPr="00AA1AC8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A1AC8">
        <w:rPr>
          <w:rFonts w:ascii="Times New Roman" w:hAnsi="Times New Roman" w:cs="Times New Roman"/>
          <w:sz w:val="26"/>
          <w:szCs w:val="26"/>
        </w:rPr>
        <w:instrText xml:space="preserve"> FORMTEXT </w:instrText>
      </w:r>
      <w:r w:rsidRPr="00AA1AC8">
        <w:rPr>
          <w:rFonts w:ascii="Times New Roman" w:hAnsi="Times New Roman" w:cs="Times New Roman"/>
          <w:sz w:val="26"/>
          <w:szCs w:val="26"/>
        </w:rPr>
      </w:r>
      <w:r w:rsidRPr="00AA1AC8">
        <w:rPr>
          <w:rFonts w:ascii="Times New Roman" w:hAnsi="Times New Roman" w:cs="Times New Roman"/>
          <w:sz w:val="26"/>
          <w:szCs w:val="26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A1AC8">
        <w:rPr>
          <w:rFonts w:ascii="Times New Roman" w:hAnsi="Times New Roman" w:cs="Times New Roman"/>
          <w:sz w:val="26"/>
          <w:szCs w:val="26"/>
        </w:rPr>
        <w:fldChar w:fldCharType="end"/>
      </w:r>
      <w:r w:rsidRPr="00AA1AC8">
        <w:rPr>
          <w:rFonts w:ascii="Times New Roman" w:hAnsi="Times New Roman" w:cs="Times New Roman"/>
          <w:sz w:val="26"/>
          <w:szCs w:val="26"/>
        </w:rPr>
        <w:t xml:space="preserve"> as those are Debtor </w:t>
      </w:r>
      <w:r w:rsidRPr="00AA1AC8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A1AC8">
        <w:rPr>
          <w:rFonts w:ascii="Times New Roman" w:hAnsi="Times New Roman" w:cs="Times New Roman"/>
          <w:sz w:val="26"/>
          <w:szCs w:val="26"/>
        </w:rPr>
        <w:instrText xml:space="preserve"> FORMTEXT </w:instrText>
      </w:r>
      <w:r w:rsidRPr="00AA1AC8">
        <w:rPr>
          <w:rFonts w:ascii="Times New Roman" w:hAnsi="Times New Roman" w:cs="Times New Roman"/>
          <w:sz w:val="26"/>
          <w:szCs w:val="26"/>
        </w:rPr>
      </w:r>
      <w:r w:rsidRPr="00AA1AC8">
        <w:rPr>
          <w:rFonts w:ascii="Times New Roman" w:hAnsi="Times New Roman" w:cs="Times New Roman"/>
          <w:sz w:val="26"/>
          <w:szCs w:val="26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A1AC8">
        <w:rPr>
          <w:rFonts w:ascii="Times New Roman" w:hAnsi="Times New Roman" w:cs="Times New Roman"/>
          <w:sz w:val="26"/>
          <w:szCs w:val="26"/>
        </w:rPr>
        <w:fldChar w:fldCharType="end"/>
      </w:r>
      <w:r w:rsidRPr="00AA1AC8">
        <w:rPr>
          <w:rFonts w:ascii="Times New Roman" w:hAnsi="Times New Roman" w:cs="Times New Roman"/>
          <w:sz w:val="26"/>
          <w:szCs w:val="26"/>
        </w:rPr>
        <w:t>’s debts only:</w:t>
      </w:r>
    </w:p>
    <w:p w14:paraId="3810EFF2" w14:textId="77777777" w:rsidR="002F765E" w:rsidRPr="00AA1AC8" w:rsidRDefault="002F765E" w:rsidP="002F765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D1DED8" w14:textId="39C8BA3D" w:rsidR="002F765E" w:rsidRDefault="002F765E" w:rsidP="002F765E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a.  </w:t>
      </w:r>
      <w:r w:rsidRPr="00AA1AC8">
        <w:rPr>
          <w:rFonts w:ascii="Times New Roman" w:hAnsi="Times New Roman" w:cs="Times New Roman"/>
          <w:sz w:val="26"/>
          <w:szCs w:val="26"/>
        </w:rPr>
        <w:t xml:space="preserve">Court Claim Number </w:t>
      </w:r>
      <w:r w:rsidRPr="00AA1AC8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A1AC8">
        <w:rPr>
          <w:rFonts w:ascii="Times New Roman" w:hAnsi="Times New Roman" w:cs="Times New Roman"/>
          <w:sz w:val="26"/>
          <w:szCs w:val="26"/>
        </w:rPr>
        <w:instrText xml:space="preserve"> FORMTEXT </w:instrText>
      </w:r>
      <w:r w:rsidRPr="00AA1AC8">
        <w:rPr>
          <w:rFonts w:ascii="Times New Roman" w:hAnsi="Times New Roman" w:cs="Times New Roman"/>
          <w:sz w:val="26"/>
          <w:szCs w:val="26"/>
        </w:rPr>
      </w:r>
      <w:r w:rsidRPr="00AA1AC8">
        <w:rPr>
          <w:rFonts w:ascii="Times New Roman" w:hAnsi="Times New Roman" w:cs="Times New Roman"/>
          <w:sz w:val="26"/>
          <w:szCs w:val="26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A1AC8">
        <w:rPr>
          <w:rFonts w:ascii="Times New Roman" w:hAnsi="Times New Roman" w:cs="Times New Roman"/>
          <w:sz w:val="26"/>
          <w:szCs w:val="26"/>
        </w:rPr>
        <w:fldChar w:fldCharType="end"/>
      </w:r>
      <w:r w:rsidRPr="00AA1AC8"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1AC8">
        <w:rPr>
          <w:rFonts w:ascii="Times New Roman" w:hAnsi="Times New Roman" w:cs="Times New Roman"/>
          <w:sz w:val="26"/>
          <w:szCs w:val="26"/>
        </w:rPr>
        <w:t xml:space="preserve">Creditor </w:t>
      </w:r>
      <w:r w:rsidRPr="00AA1AC8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A1AC8">
        <w:rPr>
          <w:rFonts w:ascii="Times New Roman" w:hAnsi="Times New Roman" w:cs="Times New Roman"/>
          <w:sz w:val="26"/>
          <w:szCs w:val="26"/>
        </w:rPr>
        <w:instrText xml:space="preserve"> FORMTEXT </w:instrText>
      </w:r>
      <w:r w:rsidRPr="00AA1AC8">
        <w:rPr>
          <w:rFonts w:ascii="Times New Roman" w:hAnsi="Times New Roman" w:cs="Times New Roman"/>
          <w:sz w:val="26"/>
          <w:szCs w:val="26"/>
        </w:rPr>
      </w:r>
      <w:r w:rsidRPr="00AA1AC8">
        <w:rPr>
          <w:rFonts w:ascii="Times New Roman" w:hAnsi="Times New Roman" w:cs="Times New Roman"/>
          <w:sz w:val="26"/>
          <w:szCs w:val="26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A1AC8">
        <w:rPr>
          <w:rFonts w:ascii="Times New Roman" w:hAnsi="Times New Roman" w:cs="Times New Roman"/>
          <w:sz w:val="26"/>
          <w:szCs w:val="26"/>
        </w:rPr>
        <w:fldChar w:fldCharType="end"/>
      </w:r>
      <w:r w:rsidR="00A83328">
        <w:rPr>
          <w:rFonts w:ascii="Times New Roman" w:hAnsi="Times New Roman" w:cs="Times New Roman"/>
          <w:sz w:val="26"/>
          <w:szCs w:val="26"/>
        </w:rPr>
        <w:t xml:space="preserve"> </w:t>
      </w:r>
      <w:r w:rsidR="00A83328" w:rsidRPr="00DB5A6E">
        <w:rPr>
          <w:rFonts w:ascii="Times New Roman" w:hAnsi="Times New Roman" w:cs="Times New Roman"/>
          <w:vanish/>
          <w:color w:val="FF0000"/>
          <w:sz w:val="26"/>
          <w:szCs w:val="26"/>
        </w:rPr>
        <w:t>[Copy and paste this line as necessary to cover all claim</w:t>
      </w:r>
      <w:r w:rsidR="00A83328">
        <w:rPr>
          <w:rFonts w:ascii="Times New Roman" w:hAnsi="Times New Roman" w:cs="Times New Roman"/>
          <w:vanish/>
          <w:color w:val="FF0000"/>
          <w:sz w:val="26"/>
          <w:szCs w:val="26"/>
        </w:rPr>
        <w:t>s</w:t>
      </w:r>
      <w:r w:rsidR="00A83328" w:rsidRPr="00DB5A6E">
        <w:rPr>
          <w:rFonts w:ascii="Times New Roman" w:hAnsi="Times New Roman" w:cs="Times New Roman"/>
          <w:vanish/>
          <w:color w:val="FF0000"/>
          <w:sz w:val="26"/>
          <w:szCs w:val="26"/>
        </w:rPr>
        <w:t>]</w:t>
      </w:r>
    </w:p>
    <w:p w14:paraId="1A5EECB2" w14:textId="77777777" w:rsidR="002F765E" w:rsidRPr="00AA1AC8" w:rsidRDefault="002F765E" w:rsidP="002F765E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</w:p>
    <w:p w14:paraId="46AB359E" w14:textId="77777777" w:rsidR="002F765E" w:rsidRDefault="002F765E" w:rsidP="002F765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 </w:t>
      </w:r>
      <w:r w:rsidRPr="00AA1AC8">
        <w:rPr>
          <w:rFonts w:ascii="Times New Roman" w:hAnsi="Times New Roman" w:cs="Times New Roman"/>
          <w:sz w:val="26"/>
          <w:szCs w:val="26"/>
        </w:rPr>
        <w:t>The following debts and claims are joint debts and will be listed in both cases with the following treatment to be provided for in each Debtor’s plan:</w:t>
      </w:r>
    </w:p>
    <w:p w14:paraId="3134B6C8" w14:textId="77777777" w:rsidR="002F765E" w:rsidRPr="00AA1AC8" w:rsidRDefault="002F765E" w:rsidP="002F765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54DBF7" w14:textId="54506895" w:rsidR="002F765E" w:rsidRDefault="002F765E" w:rsidP="002F765E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a.  </w:t>
      </w:r>
      <w:r w:rsidRPr="00AA1AC8">
        <w:rPr>
          <w:rFonts w:ascii="Times New Roman" w:hAnsi="Times New Roman" w:cs="Times New Roman"/>
          <w:sz w:val="26"/>
          <w:szCs w:val="26"/>
        </w:rPr>
        <w:t xml:space="preserve">Court Claim Number </w:t>
      </w:r>
      <w:r w:rsidRPr="00AA1AC8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A1AC8">
        <w:rPr>
          <w:rFonts w:ascii="Times New Roman" w:hAnsi="Times New Roman" w:cs="Times New Roman"/>
          <w:sz w:val="26"/>
          <w:szCs w:val="26"/>
        </w:rPr>
        <w:instrText xml:space="preserve"> FORMTEXT </w:instrText>
      </w:r>
      <w:r w:rsidRPr="00AA1AC8">
        <w:rPr>
          <w:rFonts w:ascii="Times New Roman" w:hAnsi="Times New Roman" w:cs="Times New Roman"/>
          <w:sz w:val="26"/>
          <w:szCs w:val="26"/>
        </w:rPr>
      </w:r>
      <w:r w:rsidRPr="00AA1AC8">
        <w:rPr>
          <w:rFonts w:ascii="Times New Roman" w:hAnsi="Times New Roman" w:cs="Times New Roman"/>
          <w:sz w:val="26"/>
          <w:szCs w:val="26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A1AC8">
        <w:rPr>
          <w:rFonts w:ascii="Times New Roman" w:hAnsi="Times New Roman" w:cs="Times New Roman"/>
          <w:sz w:val="26"/>
          <w:szCs w:val="26"/>
        </w:rPr>
        <w:fldChar w:fldCharType="end"/>
      </w:r>
      <w:r w:rsidRPr="00AA1AC8">
        <w:rPr>
          <w:rFonts w:ascii="Times New Roman" w:hAnsi="Times New Roman" w:cs="Times New Roman"/>
          <w:sz w:val="26"/>
          <w:szCs w:val="26"/>
        </w:rPr>
        <w:t xml:space="preserve"> - Creditor </w:t>
      </w:r>
      <w:r w:rsidRPr="00AA1AC8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A1AC8">
        <w:rPr>
          <w:rFonts w:ascii="Times New Roman" w:hAnsi="Times New Roman" w:cs="Times New Roman"/>
          <w:sz w:val="26"/>
          <w:szCs w:val="26"/>
        </w:rPr>
        <w:instrText xml:space="preserve"> FORMTEXT </w:instrText>
      </w:r>
      <w:r w:rsidRPr="00AA1AC8">
        <w:rPr>
          <w:rFonts w:ascii="Times New Roman" w:hAnsi="Times New Roman" w:cs="Times New Roman"/>
          <w:sz w:val="26"/>
          <w:szCs w:val="26"/>
        </w:rPr>
      </w:r>
      <w:r w:rsidRPr="00AA1AC8">
        <w:rPr>
          <w:rFonts w:ascii="Times New Roman" w:hAnsi="Times New Roman" w:cs="Times New Roman"/>
          <w:sz w:val="26"/>
          <w:szCs w:val="26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A1AC8">
        <w:rPr>
          <w:rFonts w:ascii="Times New Roman" w:hAnsi="Times New Roman" w:cs="Times New Roman"/>
          <w:sz w:val="26"/>
          <w:szCs w:val="26"/>
        </w:rPr>
        <w:fldChar w:fldCharType="end"/>
      </w:r>
      <w:r w:rsidRPr="00AA1AC8">
        <w:rPr>
          <w:rFonts w:ascii="Times New Roman" w:hAnsi="Times New Roman" w:cs="Times New Roman"/>
          <w:sz w:val="26"/>
          <w:szCs w:val="26"/>
        </w:rPr>
        <w:t xml:space="preserve">.  </w:t>
      </w:r>
      <w:r w:rsidRPr="00DB5A6E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textInput>
              <w:default w:val="State the treatment of the claim"/>
            </w:textInput>
          </w:ffData>
        </w:fldChar>
      </w:r>
      <w:r w:rsidRPr="00DB5A6E">
        <w:rPr>
          <w:rFonts w:ascii="Times New Roman" w:hAnsi="Times New Roman" w:cs="Times New Roman"/>
          <w:sz w:val="26"/>
          <w:szCs w:val="26"/>
        </w:rPr>
        <w:instrText xml:space="preserve"> FORMTEXT </w:instrText>
      </w:r>
      <w:r w:rsidRPr="00DB5A6E">
        <w:rPr>
          <w:rFonts w:ascii="Times New Roman" w:hAnsi="Times New Roman" w:cs="Times New Roman"/>
          <w:sz w:val="26"/>
          <w:szCs w:val="26"/>
        </w:rPr>
      </w:r>
      <w:r w:rsidRPr="00DB5A6E">
        <w:rPr>
          <w:rFonts w:ascii="Times New Roman" w:hAnsi="Times New Roman" w:cs="Times New Roman"/>
          <w:sz w:val="26"/>
          <w:szCs w:val="26"/>
        </w:rPr>
        <w:fldChar w:fldCharType="separate"/>
      </w:r>
      <w:r w:rsidRPr="00DB5A6E">
        <w:rPr>
          <w:rFonts w:ascii="Times New Roman" w:hAnsi="Times New Roman" w:cs="Times New Roman"/>
          <w:noProof/>
          <w:sz w:val="26"/>
          <w:szCs w:val="26"/>
        </w:rPr>
        <w:t>State the treatment of the claim</w:t>
      </w:r>
      <w:r w:rsidRPr="00DB5A6E">
        <w:rPr>
          <w:rFonts w:ascii="Times New Roman" w:hAnsi="Times New Roman" w:cs="Times New Roman"/>
          <w:sz w:val="26"/>
          <w:szCs w:val="26"/>
        </w:rPr>
        <w:fldChar w:fldCharType="end"/>
      </w:r>
      <w:r w:rsidR="00A83328">
        <w:rPr>
          <w:rFonts w:ascii="Times New Roman" w:hAnsi="Times New Roman" w:cs="Times New Roman"/>
          <w:sz w:val="26"/>
          <w:szCs w:val="26"/>
        </w:rPr>
        <w:t xml:space="preserve"> </w:t>
      </w:r>
      <w:r w:rsidR="00A83328" w:rsidRPr="00DB5A6E">
        <w:rPr>
          <w:rFonts w:ascii="Times New Roman" w:hAnsi="Times New Roman" w:cs="Times New Roman"/>
          <w:vanish/>
          <w:color w:val="FF0000"/>
          <w:sz w:val="26"/>
          <w:szCs w:val="26"/>
        </w:rPr>
        <w:t>[Copy and paste this line as necessary to cover all claim</w:t>
      </w:r>
      <w:r w:rsidR="00A83328">
        <w:rPr>
          <w:rFonts w:ascii="Times New Roman" w:hAnsi="Times New Roman" w:cs="Times New Roman"/>
          <w:vanish/>
          <w:color w:val="FF0000"/>
          <w:sz w:val="26"/>
          <w:szCs w:val="26"/>
        </w:rPr>
        <w:t>s</w:t>
      </w:r>
      <w:r w:rsidR="00A83328" w:rsidRPr="00DB5A6E">
        <w:rPr>
          <w:rFonts w:ascii="Times New Roman" w:hAnsi="Times New Roman" w:cs="Times New Roman"/>
          <w:vanish/>
          <w:color w:val="FF0000"/>
          <w:sz w:val="26"/>
          <w:szCs w:val="26"/>
        </w:rPr>
        <w:t>]</w:t>
      </w:r>
    </w:p>
    <w:p w14:paraId="28876D3F" w14:textId="77777777" w:rsidR="002F765E" w:rsidRPr="00AA1AC8" w:rsidRDefault="002F765E" w:rsidP="002F765E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</w:p>
    <w:p w14:paraId="6E76CD8B" w14:textId="77777777" w:rsidR="002F765E" w:rsidRDefault="002F765E" w:rsidP="002F765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A1AC8">
        <w:rPr>
          <w:rFonts w:ascii="Times New Roman" w:hAnsi="Times New Roman" w:cs="Times New Roman"/>
          <w:sz w:val="26"/>
          <w:szCs w:val="26"/>
        </w:rPr>
        <w:t xml:space="preserve">Within 14 days of this Order, each Debtor will file amended schedules, and either a modified Chapter 13 plan or a Motion to Convert.   </w:t>
      </w:r>
    </w:p>
    <w:p w14:paraId="144DE308" w14:textId="77777777" w:rsidR="002F765E" w:rsidRPr="00AA1AC8" w:rsidRDefault="002F765E" w:rsidP="002F765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35C1A89" w14:textId="77777777" w:rsidR="00764243" w:rsidRDefault="00764243" w:rsidP="0076424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###END OF ORDER###</w:t>
      </w:r>
    </w:p>
    <w:p w14:paraId="73047FDB" w14:textId="77777777" w:rsidR="005341D8" w:rsidRDefault="005341D8" w:rsidP="005341D8">
      <w:pPr>
        <w:spacing w:after="0"/>
        <w:rPr>
          <w:rFonts w:ascii="Times New Roman" w:hAnsi="Times New Roman" w:cs="Times New Roman"/>
        </w:rPr>
      </w:pPr>
    </w:p>
    <w:p w14:paraId="0EA9F2E4" w14:textId="77777777" w:rsidR="005341D8" w:rsidRDefault="005341D8" w:rsidP="005341D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Submitted by:</w:t>
      </w:r>
    </w:p>
    <w:p w14:paraId="350795EF" w14:textId="77777777" w:rsidR="005341D8" w:rsidRDefault="005341D8" w:rsidP="005341D8">
      <w:pPr>
        <w:spacing w:after="0"/>
        <w:rPr>
          <w:rFonts w:ascii="Times New Roman" w:hAnsi="Times New Roman" w:cs="Times New Roman"/>
        </w:rPr>
      </w:pPr>
    </w:p>
    <w:p w14:paraId="172B5FFD" w14:textId="77777777" w:rsidR="005341D8" w:rsidRPr="005341D8" w:rsidRDefault="005341D8" w:rsidP="005341D8">
      <w:pPr>
        <w:spacing w:after="0"/>
        <w:rPr>
          <w:rFonts w:ascii="Times New Roman" w:hAnsi="Times New Roman" w:cs="Times New Roman"/>
          <w:u w:val="single"/>
        </w:rPr>
      </w:pPr>
      <w:bookmarkStart w:id="2" w:name="_Hlk146882380"/>
      <w:r w:rsidRPr="005341D8">
        <w:rPr>
          <w:rFonts w:ascii="Times New Roman" w:hAnsi="Times New Roman" w:cs="Times New Roman"/>
          <w:u w:val="single"/>
        </w:rPr>
        <w:t>/s/</w:t>
      </w:r>
      <w:r w:rsidRPr="005341D8">
        <w:rPr>
          <w:rFonts w:ascii="Times New Roman" w:hAnsi="Times New Roman" w:cs="Times New Roman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5341D8">
        <w:rPr>
          <w:rFonts w:ascii="Times New Roman" w:hAnsi="Times New Roman" w:cs="Times New Roman"/>
          <w:u w:val="single"/>
        </w:rPr>
        <w:instrText xml:space="preserve"> FORMTEXT </w:instrText>
      </w:r>
      <w:r w:rsidRPr="005341D8">
        <w:rPr>
          <w:rFonts w:ascii="Times New Roman" w:hAnsi="Times New Roman" w:cs="Times New Roman"/>
          <w:u w:val="single"/>
        </w:rPr>
      </w:r>
      <w:r w:rsidRPr="005341D8">
        <w:rPr>
          <w:rFonts w:ascii="Times New Roman" w:hAnsi="Times New Roman" w:cs="Times New Roman"/>
          <w:u w:val="single"/>
        </w:rPr>
        <w:fldChar w:fldCharType="separate"/>
      </w:r>
      <w:r w:rsidRPr="005341D8">
        <w:rPr>
          <w:rFonts w:ascii="Times New Roman" w:hAnsi="Times New Roman" w:cs="Times New Roman"/>
          <w:u w:val="single"/>
        </w:rPr>
        <w:t> </w:t>
      </w:r>
      <w:r w:rsidRPr="005341D8">
        <w:rPr>
          <w:rFonts w:ascii="Times New Roman" w:hAnsi="Times New Roman" w:cs="Times New Roman"/>
          <w:u w:val="single"/>
        </w:rPr>
        <w:t> </w:t>
      </w:r>
      <w:r w:rsidRPr="005341D8">
        <w:rPr>
          <w:rFonts w:ascii="Times New Roman" w:hAnsi="Times New Roman" w:cs="Times New Roman"/>
          <w:u w:val="single"/>
        </w:rPr>
        <w:t> </w:t>
      </w:r>
      <w:r w:rsidRPr="005341D8">
        <w:rPr>
          <w:rFonts w:ascii="Times New Roman" w:hAnsi="Times New Roman" w:cs="Times New Roman"/>
          <w:u w:val="single"/>
        </w:rPr>
        <w:t> </w:t>
      </w:r>
      <w:r w:rsidRPr="005341D8">
        <w:rPr>
          <w:rFonts w:ascii="Times New Roman" w:hAnsi="Times New Roman" w:cs="Times New Roman"/>
          <w:u w:val="single"/>
        </w:rPr>
        <w:t> </w:t>
      </w:r>
      <w:r w:rsidRPr="005341D8">
        <w:rPr>
          <w:rFonts w:ascii="Times New Roman" w:hAnsi="Times New Roman" w:cs="Times New Roman"/>
        </w:rPr>
        <w:fldChar w:fldCharType="end"/>
      </w:r>
    </w:p>
    <w:p w14:paraId="760E28DA" w14:textId="77777777" w:rsidR="005341D8" w:rsidRPr="005341D8" w:rsidRDefault="005341D8" w:rsidP="005341D8">
      <w:pPr>
        <w:spacing w:after="0"/>
        <w:rPr>
          <w:rFonts w:ascii="Times New Roman" w:hAnsi="Times New Roman" w:cs="Times New Roman"/>
          <w:u w:val="single"/>
        </w:rPr>
      </w:pPr>
      <w:r w:rsidRPr="005341D8">
        <w:rPr>
          <w:rFonts w:ascii="Times New Roman" w:hAnsi="Times New Roman" w:cs="Times New Roman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5341D8">
        <w:rPr>
          <w:rFonts w:ascii="Times New Roman" w:hAnsi="Times New Roman" w:cs="Times New Roman"/>
        </w:rPr>
        <w:instrText xml:space="preserve"> FORMTEXT </w:instrText>
      </w:r>
      <w:r w:rsidRPr="005341D8">
        <w:rPr>
          <w:rFonts w:ascii="Times New Roman" w:hAnsi="Times New Roman" w:cs="Times New Roman"/>
        </w:rPr>
      </w:r>
      <w:r w:rsidRPr="005341D8">
        <w:rPr>
          <w:rFonts w:ascii="Times New Roman" w:hAnsi="Times New Roman" w:cs="Times New Roman"/>
        </w:rPr>
        <w:fldChar w:fldCharType="separate"/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fldChar w:fldCharType="end"/>
      </w:r>
    </w:p>
    <w:p w14:paraId="18421907" w14:textId="77777777" w:rsidR="005341D8" w:rsidRPr="005341D8" w:rsidRDefault="005341D8" w:rsidP="005341D8">
      <w:pPr>
        <w:spacing w:after="0"/>
        <w:rPr>
          <w:rFonts w:ascii="Times New Roman" w:hAnsi="Times New Roman" w:cs="Times New Roman"/>
        </w:rPr>
      </w:pPr>
      <w:r w:rsidRPr="005341D8">
        <w:rPr>
          <w:rFonts w:ascii="Times New Roman" w:hAnsi="Times New Roman" w:cs="Times New Roman"/>
        </w:rPr>
        <w:t xml:space="preserve">Attorney for </w:t>
      </w:r>
      <w:r w:rsidRPr="005341D8">
        <w:rPr>
          <w:rFonts w:ascii="Times New Roman" w:hAnsi="Times New Roman" w:cs="Times New Roman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5341D8">
        <w:rPr>
          <w:rFonts w:ascii="Times New Roman" w:hAnsi="Times New Roman" w:cs="Times New Roman"/>
        </w:rPr>
        <w:instrText xml:space="preserve"> FORMTEXT </w:instrText>
      </w:r>
      <w:r w:rsidRPr="005341D8">
        <w:rPr>
          <w:rFonts w:ascii="Times New Roman" w:hAnsi="Times New Roman" w:cs="Times New Roman"/>
        </w:rPr>
      </w:r>
      <w:r w:rsidRPr="005341D8">
        <w:rPr>
          <w:rFonts w:ascii="Times New Roman" w:hAnsi="Times New Roman" w:cs="Times New Roman"/>
        </w:rPr>
        <w:fldChar w:fldCharType="separate"/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t> </w:t>
      </w:r>
      <w:r w:rsidRPr="005341D8">
        <w:rPr>
          <w:rFonts w:ascii="Times New Roman" w:hAnsi="Times New Roman" w:cs="Times New Roman"/>
        </w:rPr>
        <w:fldChar w:fldCharType="end"/>
      </w:r>
    </w:p>
    <w:p w14:paraId="3AC6CF53" w14:textId="77777777" w:rsidR="005341D8" w:rsidRPr="005341D8" w:rsidRDefault="005341D8" w:rsidP="005341D8">
      <w:pPr>
        <w:spacing w:after="0"/>
        <w:rPr>
          <w:rFonts w:ascii="Times New Roman" w:hAnsi="Times New Roman" w:cs="Times New Roman"/>
        </w:rPr>
      </w:pPr>
      <w:r w:rsidRPr="005341D8">
        <w:rPr>
          <w:rFonts w:ascii="Times New Roman" w:hAnsi="Times New Roman" w:cs="Times New Roman"/>
        </w:rPr>
        <w:fldChar w:fldCharType="begin">
          <w:ffData>
            <w:name w:val="Text24"/>
            <w:enabled/>
            <w:calcOnExit w:val="0"/>
            <w:textInput>
              <w:default w:val="Address"/>
            </w:textInput>
          </w:ffData>
        </w:fldChar>
      </w:r>
      <w:r w:rsidRPr="005341D8">
        <w:rPr>
          <w:rFonts w:ascii="Times New Roman" w:hAnsi="Times New Roman" w:cs="Times New Roman"/>
        </w:rPr>
        <w:instrText xml:space="preserve"> FORMTEXT </w:instrText>
      </w:r>
      <w:r w:rsidRPr="005341D8">
        <w:rPr>
          <w:rFonts w:ascii="Times New Roman" w:hAnsi="Times New Roman" w:cs="Times New Roman"/>
        </w:rPr>
      </w:r>
      <w:r w:rsidRPr="005341D8">
        <w:rPr>
          <w:rFonts w:ascii="Times New Roman" w:hAnsi="Times New Roman" w:cs="Times New Roman"/>
        </w:rPr>
        <w:fldChar w:fldCharType="separate"/>
      </w:r>
      <w:r w:rsidRPr="005341D8">
        <w:rPr>
          <w:rFonts w:ascii="Times New Roman" w:hAnsi="Times New Roman" w:cs="Times New Roman"/>
        </w:rPr>
        <w:t>Address</w:t>
      </w:r>
      <w:r w:rsidRPr="005341D8">
        <w:rPr>
          <w:rFonts w:ascii="Times New Roman" w:hAnsi="Times New Roman" w:cs="Times New Roman"/>
        </w:rPr>
        <w:fldChar w:fldCharType="end"/>
      </w:r>
    </w:p>
    <w:p w14:paraId="780C7C50" w14:textId="77777777" w:rsidR="005341D8" w:rsidRPr="005341D8" w:rsidRDefault="005341D8" w:rsidP="005341D8">
      <w:pPr>
        <w:spacing w:after="0"/>
        <w:rPr>
          <w:rFonts w:ascii="Times New Roman" w:hAnsi="Times New Roman" w:cs="Times New Roman"/>
        </w:rPr>
      </w:pPr>
      <w:r w:rsidRPr="005341D8">
        <w:rPr>
          <w:rFonts w:ascii="Times New Roman" w:hAnsi="Times New Roman" w:cs="Times New Roman"/>
        </w:rPr>
        <w:fldChar w:fldCharType="begin">
          <w:ffData>
            <w:name w:val="Text25"/>
            <w:enabled/>
            <w:calcOnExit w:val="0"/>
            <w:textInput>
              <w:default w:val="Phone"/>
            </w:textInput>
          </w:ffData>
        </w:fldChar>
      </w:r>
      <w:r w:rsidRPr="005341D8">
        <w:rPr>
          <w:rFonts w:ascii="Times New Roman" w:hAnsi="Times New Roman" w:cs="Times New Roman"/>
        </w:rPr>
        <w:instrText xml:space="preserve"> FORMTEXT </w:instrText>
      </w:r>
      <w:r w:rsidRPr="005341D8">
        <w:rPr>
          <w:rFonts w:ascii="Times New Roman" w:hAnsi="Times New Roman" w:cs="Times New Roman"/>
        </w:rPr>
      </w:r>
      <w:r w:rsidRPr="005341D8">
        <w:rPr>
          <w:rFonts w:ascii="Times New Roman" w:hAnsi="Times New Roman" w:cs="Times New Roman"/>
        </w:rPr>
        <w:fldChar w:fldCharType="separate"/>
      </w:r>
      <w:r w:rsidRPr="005341D8">
        <w:rPr>
          <w:rFonts w:ascii="Times New Roman" w:hAnsi="Times New Roman" w:cs="Times New Roman"/>
        </w:rPr>
        <w:t>Phone</w:t>
      </w:r>
      <w:r w:rsidRPr="005341D8">
        <w:rPr>
          <w:rFonts w:ascii="Times New Roman" w:hAnsi="Times New Roman" w:cs="Times New Roman"/>
        </w:rPr>
        <w:fldChar w:fldCharType="end"/>
      </w:r>
    </w:p>
    <w:p w14:paraId="120A0F1D" w14:textId="74C66DC2" w:rsidR="005341D8" w:rsidRPr="005341D8" w:rsidRDefault="005341D8" w:rsidP="005341D8">
      <w:pPr>
        <w:spacing w:after="0"/>
        <w:rPr>
          <w:rFonts w:ascii="Times New Roman" w:hAnsi="Times New Roman" w:cs="Times New Roman"/>
        </w:rPr>
      </w:pPr>
      <w:r w:rsidRPr="005341D8">
        <w:rPr>
          <w:rFonts w:ascii="Times New Roman" w:hAnsi="Times New Roman" w:cs="Times New Roman"/>
        </w:rPr>
        <w:fldChar w:fldCharType="begin">
          <w:ffData>
            <w:name w:val="Text26"/>
            <w:enabled/>
            <w:calcOnExit w:val="0"/>
            <w:textInput>
              <w:default w:val="Email"/>
            </w:textInput>
          </w:ffData>
        </w:fldChar>
      </w:r>
      <w:r w:rsidRPr="005341D8">
        <w:rPr>
          <w:rFonts w:ascii="Times New Roman" w:hAnsi="Times New Roman" w:cs="Times New Roman"/>
        </w:rPr>
        <w:instrText xml:space="preserve"> FORMTEXT </w:instrText>
      </w:r>
      <w:r w:rsidRPr="005341D8">
        <w:rPr>
          <w:rFonts w:ascii="Times New Roman" w:hAnsi="Times New Roman" w:cs="Times New Roman"/>
        </w:rPr>
      </w:r>
      <w:r w:rsidRPr="005341D8">
        <w:rPr>
          <w:rFonts w:ascii="Times New Roman" w:hAnsi="Times New Roman" w:cs="Times New Roman"/>
        </w:rPr>
        <w:fldChar w:fldCharType="separate"/>
      </w:r>
      <w:r w:rsidRPr="005341D8">
        <w:rPr>
          <w:rFonts w:ascii="Times New Roman" w:hAnsi="Times New Roman" w:cs="Times New Roman"/>
        </w:rPr>
        <w:t>Email</w:t>
      </w:r>
      <w:r w:rsidRPr="005341D8">
        <w:rPr>
          <w:rFonts w:ascii="Times New Roman" w:hAnsi="Times New Roman" w:cs="Times New Roman"/>
        </w:rPr>
        <w:fldChar w:fldCharType="end"/>
      </w:r>
    </w:p>
    <w:bookmarkEnd w:id="2"/>
    <w:p w14:paraId="3E046F9E" w14:textId="06E841A7" w:rsidR="00BE12C8" w:rsidRDefault="00BE12C8" w:rsidP="005341D8">
      <w:pPr>
        <w:spacing w:after="0"/>
        <w:rPr>
          <w:rFonts w:ascii="Times New Roman" w:hAnsi="Times New Roman" w:cs="Times New Roman"/>
        </w:rPr>
      </w:pPr>
    </w:p>
    <w:sectPr w:rsidR="00BE12C8" w:rsidSect="00F11E7B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2A09B" w14:textId="77777777" w:rsidR="00F85B0B" w:rsidRDefault="00F85B0B" w:rsidP="00F85B0B">
      <w:pPr>
        <w:spacing w:after="0"/>
      </w:pPr>
      <w:r>
        <w:separator/>
      </w:r>
    </w:p>
  </w:endnote>
  <w:endnote w:type="continuationSeparator" w:id="0">
    <w:p w14:paraId="13E9A438" w14:textId="77777777" w:rsidR="00F85B0B" w:rsidRDefault="00F85B0B" w:rsidP="00F85B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39145" w14:textId="77777777" w:rsidR="00A83328" w:rsidRPr="00FD1B1F" w:rsidRDefault="00A83328" w:rsidP="00A83328">
    <w:pPr>
      <w:pStyle w:val="Footer"/>
      <w:rPr>
        <w:rFonts w:ascii="Times New Roman" w:hAnsi="Times New Roman"/>
        <w:vanish/>
        <w:color w:val="FF0000"/>
      </w:rPr>
    </w:pPr>
    <w:r w:rsidRPr="006945C3">
      <w:rPr>
        <w:rFonts w:ascii="Times New Roman" w:hAnsi="Times New Roman"/>
        <w:vanish/>
        <w:color w:val="FF0000"/>
      </w:rPr>
      <w:t>[Red text will disappear when printed</w:t>
    </w:r>
    <w:r>
      <w:rPr>
        <w:rFonts w:ascii="Times New Roman" w:hAnsi="Times New Roman"/>
        <w:vanish/>
        <w:color w:val="FF0000"/>
      </w:rPr>
      <w:t xml:space="preserve"> or saved as a PDF</w:t>
    </w:r>
    <w:r w:rsidRPr="006945C3">
      <w:rPr>
        <w:rFonts w:ascii="Times New Roman" w:hAnsi="Times New Roman"/>
        <w:vanish/>
        <w:color w:val="FF0000"/>
      </w:rPr>
      <w:t>]</w:t>
    </w:r>
  </w:p>
  <w:p w14:paraId="13FBA3B6" w14:textId="77777777" w:rsidR="00A83328" w:rsidRDefault="00A833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46C15" w14:textId="77777777" w:rsidR="00F85B0B" w:rsidRDefault="00F85B0B" w:rsidP="00F85B0B">
      <w:pPr>
        <w:spacing w:after="0"/>
      </w:pPr>
      <w:r>
        <w:separator/>
      </w:r>
    </w:p>
  </w:footnote>
  <w:footnote w:type="continuationSeparator" w:id="0">
    <w:p w14:paraId="015FD303" w14:textId="77777777" w:rsidR="00F85B0B" w:rsidRDefault="00F85B0B" w:rsidP="00F85B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D8"/>
    <w:rsid w:val="00063C88"/>
    <w:rsid w:val="001B7350"/>
    <w:rsid w:val="002F765E"/>
    <w:rsid w:val="003519F7"/>
    <w:rsid w:val="003A4392"/>
    <w:rsid w:val="003F3FAB"/>
    <w:rsid w:val="004B0264"/>
    <w:rsid w:val="005341D8"/>
    <w:rsid w:val="005C715B"/>
    <w:rsid w:val="006C517C"/>
    <w:rsid w:val="00764243"/>
    <w:rsid w:val="007679F2"/>
    <w:rsid w:val="0080711C"/>
    <w:rsid w:val="00832F88"/>
    <w:rsid w:val="0087046C"/>
    <w:rsid w:val="008F1030"/>
    <w:rsid w:val="008F2E6A"/>
    <w:rsid w:val="00906062"/>
    <w:rsid w:val="00906EAA"/>
    <w:rsid w:val="009E4ECE"/>
    <w:rsid w:val="00A512D1"/>
    <w:rsid w:val="00A83328"/>
    <w:rsid w:val="00B83BFC"/>
    <w:rsid w:val="00BE12C8"/>
    <w:rsid w:val="00C07B1C"/>
    <w:rsid w:val="00C339B3"/>
    <w:rsid w:val="00C43A11"/>
    <w:rsid w:val="00C655BA"/>
    <w:rsid w:val="00F7752D"/>
    <w:rsid w:val="00F8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1C340"/>
  <w15:chartTrackingRefBased/>
  <w15:docId w15:val="{6E14D4B5-C244-4B18-BF05-E17E2AAD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3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46C"/>
    <w:pPr>
      <w:spacing w:after="120"/>
      <w:jc w:val="both"/>
    </w:pPr>
    <w:rPr>
      <w:rFonts w:ascii="Tahoma" w:eastAsia="Calibri" w:hAnsi="Tahoma" w:cs="Tahoma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41D8"/>
    <w:rPr>
      <w:color w:val="808080"/>
    </w:rPr>
  </w:style>
  <w:style w:type="paragraph" w:styleId="Revision">
    <w:name w:val="Revision"/>
    <w:hidden/>
    <w:uiPriority w:val="99"/>
    <w:semiHidden/>
    <w:rsid w:val="003A4392"/>
    <w:rPr>
      <w:rFonts w:ascii="Tahoma" w:eastAsia="Calibri" w:hAnsi="Tahoma" w:cs="Tahoma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85B0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85B0B"/>
    <w:rPr>
      <w:rFonts w:ascii="Tahoma" w:eastAsia="Calibri" w:hAnsi="Tahoma" w:cs="Tahoma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85B0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85B0B"/>
    <w:rPr>
      <w:rFonts w:ascii="Tahoma" w:eastAsia="Calibri" w:hAnsi="Tahoma" w:cs="Tahoma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1ED392E1C04238AFA131285DB7B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8E699-7508-4481-82A2-6685D80F2E3F}"/>
      </w:docPartPr>
      <w:docPartBody>
        <w:p w:rsidR="00F270A6" w:rsidRDefault="00F270A6" w:rsidP="00F270A6">
          <w:pPr>
            <w:pStyle w:val="A51ED392E1C04238AFA131285DB7B9E5"/>
          </w:pPr>
          <w:r w:rsidRPr="00034273">
            <w:rPr>
              <w:rStyle w:val="PlaceholderText"/>
            </w:rPr>
            <w:t>Choose an item.</w:t>
          </w:r>
        </w:p>
      </w:docPartBody>
    </w:docPart>
    <w:docPart>
      <w:docPartPr>
        <w:name w:val="6E0F6FC314B74C9F984A149AB51CA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8AF22-9E55-44AF-A141-17EBEE5E18B2}"/>
      </w:docPartPr>
      <w:docPartBody>
        <w:p w:rsidR="007B57C6" w:rsidRDefault="007B57C6" w:rsidP="007B57C6">
          <w:pPr>
            <w:pStyle w:val="6E0F6FC314B74C9F984A149AB51CADA1"/>
          </w:pPr>
          <w:r w:rsidRPr="00F4283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A6"/>
    <w:rsid w:val="007B57C6"/>
    <w:rsid w:val="0080711C"/>
    <w:rsid w:val="00832F88"/>
    <w:rsid w:val="00906EAA"/>
    <w:rsid w:val="00F2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57C6"/>
    <w:rPr>
      <w:color w:val="666666"/>
    </w:rPr>
  </w:style>
  <w:style w:type="paragraph" w:customStyle="1" w:styleId="A51ED392E1C04238AFA131285DB7B9E5">
    <w:name w:val="A51ED392E1C04238AFA131285DB7B9E5"/>
    <w:rsid w:val="00F270A6"/>
  </w:style>
  <w:style w:type="paragraph" w:customStyle="1" w:styleId="6E0F6FC314B74C9F984A149AB51CADA1">
    <w:name w:val="6E0F6FC314B74C9F984A149AB51CADA1"/>
    <w:rsid w:val="007B57C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DFAC4-79B3-4874-8C99-286693103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Suckman</dc:creator>
  <cp:keywords/>
  <dc:description/>
  <cp:lastModifiedBy>Brian Suckman</cp:lastModifiedBy>
  <cp:revision>4</cp:revision>
  <dcterms:created xsi:type="dcterms:W3CDTF">2026-07-17T15:50:00Z</dcterms:created>
  <dcterms:modified xsi:type="dcterms:W3CDTF">2026-07-17T15:55:00Z</dcterms:modified>
</cp:coreProperties>
</file>